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0884B0" w14:textId="77777777" w:rsidR="00C00680" w:rsidRDefault="00C00680" w:rsidP="00C00680">
      <w:pPr>
        <w:spacing w:after="84" w:line="259" w:lineRule="auto"/>
      </w:pPr>
    </w:p>
    <w:p w14:paraId="5BD72CF3" w14:textId="77777777" w:rsidR="00C00680" w:rsidRDefault="00C00680" w:rsidP="00C00680">
      <w:pPr>
        <w:pStyle w:val="berschrift1"/>
      </w:pPr>
      <w:r>
        <w:t xml:space="preserve">ENTSCHULDIGUNG </w:t>
      </w:r>
    </w:p>
    <w:p w14:paraId="68E45E63" w14:textId="77777777" w:rsidR="00C00680" w:rsidRDefault="00C00680" w:rsidP="00C00680">
      <w:pPr>
        <w:spacing w:after="0" w:line="259" w:lineRule="auto"/>
      </w:pPr>
      <w:r>
        <w:t xml:space="preserve"> </w:t>
      </w:r>
    </w:p>
    <w:p w14:paraId="1C05DC53" w14:textId="77777777" w:rsidR="00C00680" w:rsidRDefault="00C00680" w:rsidP="00C00680">
      <w:pPr>
        <w:spacing w:after="0" w:line="259" w:lineRule="auto"/>
      </w:pPr>
      <w:r>
        <w:t xml:space="preserve"> </w:t>
      </w:r>
    </w:p>
    <w:p w14:paraId="27E22642" w14:textId="77777777" w:rsidR="00C00680" w:rsidRPr="00C00680" w:rsidRDefault="00C00680" w:rsidP="00C00680">
      <w:pPr>
        <w:spacing w:line="358" w:lineRule="auto"/>
        <w:ind w:left="-5"/>
        <w:rPr>
          <w:sz w:val="24"/>
        </w:rPr>
      </w:pPr>
      <w:r w:rsidRPr="00C00680">
        <w:rPr>
          <w:sz w:val="24"/>
        </w:rPr>
        <w:t xml:space="preserve">Die Schülerin (der Schüler) ……………………………………………………… des Jahrganges/der Klasse …………………… konnte die Schule am ……………………………………… bzw. in der Zeit vom ……………………………………… bis ………………………………………… nicht besuchen. </w:t>
      </w:r>
    </w:p>
    <w:p w14:paraId="29E27E1B" w14:textId="77777777" w:rsidR="00C00680" w:rsidRPr="00C00680" w:rsidRDefault="00C00680" w:rsidP="00C00680">
      <w:pPr>
        <w:spacing w:after="0" w:line="259" w:lineRule="auto"/>
        <w:rPr>
          <w:sz w:val="24"/>
        </w:rPr>
      </w:pPr>
      <w:r w:rsidRPr="00C00680">
        <w:rPr>
          <w:sz w:val="24"/>
        </w:rPr>
        <w:t xml:space="preserve"> </w:t>
      </w:r>
    </w:p>
    <w:p w14:paraId="710C9A43" w14:textId="20404CBD" w:rsidR="00C00680" w:rsidRPr="00C00680" w:rsidRDefault="00C00680" w:rsidP="00C00680">
      <w:pPr>
        <w:tabs>
          <w:tab w:val="center" w:pos="5248"/>
        </w:tabs>
        <w:ind w:left="-15"/>
        <w:rPr>
          <w:sz w:val="24"/>
        </w:rPr>
      </w:pPr>
      <w:r w:rsidRPr="00C00680">
        <w:rPr>
          <w:b/>
          <w:sz w:val="24"/>
        </w:rPr>
        <w:t>Angabe des Grundes:</w:t>
      </w:r>
      <w:r w:rsidRPr="00C00680">
        <w:rPr>
          <w:sz w:val="24"/>
        </w:rPr>
        <w:t xml:space="preserve">  </w:t>
      </w:r>
      <w:r>
        <w:rPr>
          <w:sz w:val="24"/>
        </w:rPr>
        <w:t xml:space="preserve">         </w:t>
      </w:r>
      <w:r w:rsidRPr="00C00680">
        <w:rPr>
          <w:sz w:val="24"/>
        </w:rPr>
        <w:t xml:space="preserve">……………………………………………………. </w:t>
      </w:r>
    </w:p>
    <w:p w14:paraId="0B86EEFC" w14:textId="77777777" w:rsidR="00C00680" w:rsidRPr="00C00680" w:rsidRDefault="00C00680" w:rsidP="00C00680">
      <w:pPr>
        <w:spacing w:after="0" w:line="259" w:lineRule="auto"/>
        <w:rPr>
          <w:sz w:val="24"/>
        </w:rPr>
      </w:pPr>
      <w:r w:rsidRPr="00C00680">
        <w:rPr>
          <w:sz w:val="24"/>
        </w:rPr>
        <w:t xml:space="preserve"> </w:t>
      </w:r>
    </w:p>
    <w:p w14:paraId="528AE9BA" w14:textId="5A98E8E0" w:rsidR="00C00680" w:rsidRPr="00C00680" w:rsidRDefault="00C00680" w:rsidP="00C00680">
      <w:pPr>
        <w:tabs>
          <w:tab w:val="center" w:pos="3766"/>
          <w:tab w:val="center" w:pos="7376"/>
        </w:tabs>
        <w:spacing w:after="0" w:line="259" w:lineRule="auto"/>
        <w:ind w:left="-15"/>
        <w:rPr>
          <w:sz w:val="24"/>
        </w:rPr>
      </w:pPr>
      <w:r w:rsidRPr="00C00680">
        <w:rPr>
          <w:b/>
          <w:sz w:val="24"/>
        </w:rPr>
        <w:t>Anzahl der Fehlstunden:</w:t>
      </w:r>
      <w:r w:rsidRPr="00C00680">
        <w:rPr>
          <w:sz w:val="24"/>
        </w:rPr>
        <w:t xml:space="preserve"> </w:t>
      </w:r>
      <w:r>
        <w:rPr>
          <w:sz w:val="24"/>
        </w:rPr>
        <w:t xml:space="preserve">    </w:t>
      </w:r>
      <w:r w:rsidRPr="00C00680">
        <w:rPr>
          <w:sz w:val="24"/>
        </w:rPr>
        <w:t xml:space="preserve">………… </w:t>
      </w:r>
      <w:r w:rsidRPr="00C00680">
        <w:rPr>
          <w:sz w:val="24"/>
        </w:rPr>
        <w:tab/>
        <w:t xml:space="preserve"> </w:t>
      </w:r>
    </w:p>
    <w:p w14:paraId="3635568B" w14:textId="77777777" w:rsidR="00C00680" w:rsidRPr="00C00680" w:rsidRDefault="00C00680" w:rsidP="00C00680">
      <w:pPr>
        <w:spacing w:after="0" w:line="259" w:lineRule="auto"/>
        <w:rPr>
          <w:sz w:val="24"/>
        </w:rPr>
      </w:pPr>
      <w:r w:rsidRPr="00C00680">
        <w:rPr>
          <w:sz w:val="24"/>
        </w:rPr>
        <w:t xml:space="preserve"> </w:t>
      </w:r>
    </w:p>
    <w:p w14:paraId="3745E165" w14:textId="77777777" w:rsidR="00C00680" w:rsidRPr="00C00680" w:rsidRDefault="00C00680" w:rsidP="00C00680">
      <w:pPr>
        <w:tabs>
          <w:tab w:val="center" w:pos="3404"/>
          <w:tab w:val="center" w:pos="7380"/>
        </w:tabs>
        <w:ind w:left="-15"/>
        <w:rPr>
          <w:sz w:val="24"/>
        </w:rPr>
      </w:pPr>
      <w:r w:rsidRPr="00C00680">
        <w:rPr>
          <w:sz w:val="24"/>
        </w:rPr>
        <w:t xml:space="preserve"> </w:t>
      </w:r>
      <w:r w:rsidRPr="00C00680">
        <w:rPr>
          <w:sz w:val="24"/>
        </w:rPr>
        <w:tab/>
        <w:t xml:space="preserve"> </w:t>
      </w:r>
      <w:r w:rsidRPr="00C00680">
        <w:rPr>
          <w:sz w:val="24"/>
        </w:rPr>
        <w:tab/>
        <w:t xml:space="preserve">……………………………………………… </w:t>
      </w:r>
    </w:p>
    <w:p w14:paraId="52B30001" w14:textId="1A88285D" w:rsidR="0003131B" w:rsidRPr="00C00680" w:rsidRDefault="00C00680" w:rsidP="00C00680">
      <w:pPr>
        <w:tabs>
          <w:tab w:val="center" w:pos="3404"/>
          <w:tab w:val="center" w:pos="7378"/>
        </w:tabs>
        <w:ind w:left="-15"/>
        <w:rPr>
          <w:sz w:val="24"/>
        </w:rPr>
      </w:pPr>
      <w:r w:rsidRPr="00C00680">
        <w:rPr>
          <w:sz w:val="24"/>
        </w:rPr>
        <w:t xml:space="preserve"> </w:t>
      </w:r>
      <w:r w:rsidRPr="00C00680">
        <w:rPr>
          <w:sz w:val="24"/>
        </w:rPr>
        <w:tab/>
        <w:t xml:space="preserve"> </w:t>
      </w:r>
      <w:r w:rsidRPr="00C00680">
        <w:rPr>
          <w:sz w:val="24"/>
        </w:rPr>
        <w:tab/>
        <w:t xml:space="preserve">Unterschrift </w:t>
      </w:r>
    </w:p>
    <w:p w14:paraId="7253011F" w14:textId="77777777" w:rsidR="004D60A1" w:rsidRPr="00B66605" w:rsidRDefault="004D60A1" w:rsidP="004D60A1">
      <w:pPr>
        <w:rPr>
          <w:rFonts w:ascii="Verdana" w:hAnsi="Verdana"/>
        </w:rPr>
      </w:pPr>
    </w:p>
    <w:p w14:paraId="27E6D518" w14:textId="77777777" w:rsidR="00C00680" w:rsidRPr="00D57BFD" w:rsidRDefault="00C00680" w:rsidP="00C00680">
      <w:pPr>
        <w:pStyle w:val="KeinLeerraum"/>
        <w:tabs>
          <w:tab w:val="right" w:pos="4395"/>
          <w:tab w:val="center" w:pos="4536"/>
          <w:tab w:val="left" w:pos="4678"/>
        </w:tabs>
        <w:jc w:val="left"/>
        <w:rPr>
          <w:color w:val="3A3B8C" w:themeColor="text2"/>
          <w:sz w:val="40"/>
          <w:szCs w:val="40"/>
        </w:rPr>
      </w:pPr>
      <w:r>
        <w:rPr>
          <w:noProof/>
          <w:color w:val="3A3B8C"/>
        </w:rPr>
        <w:drawing>
          <wp:anchor distT="0" distB="0" distL="114300" distR="114300" simplePos="0" relativeHeight="251659264" behindDoc="0" locked="0" layoutInCell="1" allowOverlap="1" wp14:anchorId="611F7A43" wp14:editId="0FA254FA">
            <wp:simplePos x="0" y="0"/>
            <wp:positionH relativeFrom="column">
              <wp:posOffset>4260390</wp:posOffset>
            </wp:positionH>
            <wp:positionV relativeFrom="paragraph">
              <wp:posOffset>-167640</wp:posOffset>
            </wp:positionV>
            <wp:extent cx="1650190" cy="1352550"/>
            <wp:effectExtent l="0" t="0" r="762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385987" name="Grafik 40038598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235" cy="1360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BFD">
        <w:rPr>
          <w:color w:val="3A3B8C" w:themeColor="text2"/>
          <w:sz w:val="40"/>
          <w:szCs w:val="40"/>
        </w:rPr>
        <w:t>BUNDESHANDELSAKADEMIE</w:t>
      </w:r>
    </w:p>
    <w:p w14:paraId="5D89C312" w14:textId="77777777" w:rsidR="00C00680" w:rsidRDefault="00C00680" w:rsidP="00C00680">
      <w:pPr>
        <w:pStyle w:val="KeinLeerraum"/>
        <w:tabs>
          <w:tab w:val="right" w:pos="4395"/>
          <w:tab w:val="center" w:pos="4536"/>
          <w:tab w:val="left" w:pos="4678"/>
        </w:tabs>
        <w:jc w:val="left"/>
        <w:rPr>
          <w:szCs w:val="20"/>
        </w:rPr>
      </w:pPr>
    </w:p>
    <w:p w14:paraId="090D8314" w14:textId="77777777" w:rsidR="00C00680" w:rsidRDefault="00C00680" w:rsidP="00C00680">
      <w:pPr>
        <w:pStyle w:val="KeinLeerraum"/>
        <w:tabs>
          <w:tab w:val="right" w:pos="4395"/>
          <w:tab w:val="center" w:pos="4536"/>
          <w:tab w:val="left" w:pos="4678"/>
        </w:tabs>
        <w:jc w:val="left"/>
        <w:rPr>
          <w:sz w:val="16"/>
          <w:szCs w:val="16"/>
        </w:rPr>
      </w:pPr>
      <w:proofErr w:type="spellStart"/>
      <w:r w:rsidRPr="00D57BFD">
        <w:rPr>
          <w:sz w:val="16"/>
          <w:szCs w:val="16"/>
        </w:rPr>
        <w:t>Zernattostraße</w:t>
      </w:r>
      <w:proofErr w:type="spellEnd"/>
      <w:r w:rsidRPr="00D57BFD">
        <w:rPr>
          <w:sz w:val="16"/>
          <w:szCs w:val="16"/>
        </w:rPr>
        <w:t xml:space="preserve"> 2 – 9800 Spittal/Drau</w:t>
      </w:r>
    </w:p>
    <w:p w14:paraId="666A3B34" w14:textId="77777777" w:rsidR="00C00680" w:rsidRDefault="00C00680" w:rsidP="00C00680">
      <w:pPr>
        <w:pStyle w:val="KeinLeerraum"/>
        <w:tabs>
          <w:tab w:val="right" w:pos="4395"/>
          <w:tab w:val="center" w:pos="4536"/>
          <w:tab w:val="left" w:pos="4678"/>
        </w:tabs>
        <w:jc w:val="left"/>
        <w:rPr>
          <w:sz w:val="16"/>
          <w:szCs w:val="16"/>
        </w:rPr>
      </w:pPr>
      <w:r w:rsidRPr="00D57BFD">
        <w:rPr>
          <w:sz w:val="16"/>
          <w:szCs w:val="16"/>
        </w:rPr>
        <w:t>Telefon: 04762 613 40</w:t>
      </w:r>
      <w:r>
        <w:rPr>
          <w:sz w:val="16"/>
          <w:szCs w:val="16"/>
        </w:rPr>
        <w:t xml:space="preserve"> – </w:t>
      </w:r>
      <w:r w:rsidRPr="00D57BFD">
        <w:rPr>
          <w:sz w:val="16"/>
          <w:szCs w:val="16"/>
        </w:rPr>
        <w:t>E-Mail: office@hakspittal.at</w:t>
      </w:r>
    </w:p>
    <w:p w14:paraId="146E28CA" w14:textId="77777777" w:rsidR="00C00680" w:rsidRPr="00D57BFD" w:rsidRDefault="00C00680" w:rsidP="00C00680">
      <w:pPr>
        <w:pStyle w:val="KeinLeerraum"/>
        <w:tabs>
          <w:tab w:val="right" w:pos="4395"/>
          <w:tab w:val="center" w:pos="4536"/>
          <w:tab w:val="left" w:pos="4678"/>
        </w:tabs>
        <w:jc w:val="left"/>
        <w:rPr>
          <w:sz w:val="16"/>
          <w:szCs w:val="16"/>
        </w:rPr>
      </w:pPr>
      <w:r w:rsidRPr="00D57BFD">
        <w:rPr>
          <w:sz w:val="16"/>
          <w:szCs w:val="16"/>
        </w:rPr>
        <w:t xml:space="preserve">Internet: </w:t>
      </w:r>
      <w:r w:rsidRPr="0062771E">
        <w:rPr>
          <w:sz w:val="16"/>
          <w:szCs w:val="16"/>
        </w:rPr>
        <w:t>www.hakspittal.at</w:t>
      </w:r>
    </w:p>
    <w:p w14:paraId="57C64E39" w14:textId="77777777" w:rsidR="004D60A1" w:rsidRPr="00B66605" w:rsidRDefault="004D60A1" w:rsidP="004D60A1">
      <w:pPr>
        <w:rPr>
          <w:rFonts w:ascii="Verdana" w:hAnsi="Verdana"/>
        </w:rPr>
      </w:pPr>
    </w:p>
    <w:p w14:paraId="134B58B2" w14:textId="77777777" w:rsidR="00C00680" w:rsidRDefault="00C00680" w:rsidP="00C00680">
      <w:pPr>
        <w:spacing w:after="84" w:line="259" w:lineRule="auto"/>
      </w:pPr>
    </w:p>
    <w:p w14:paraId="4C967057" w14:textId="77777777" w:rsidR="00C00680" w:rsidRDefault="00C00680" w:rsidP="00C00680">
      <w:pPr>
        <w:pStyle w:val="berschrift1"/>
      </w:pPr>
      <w:r>
        <w:t xml:space="preserve">ENTSCHULDIGUNG </w:t>
      </w:r>
    </w:p>
    <w:p w14:paraId="4260A4FA" w14:textId="77777777" w:rsidR="00C00680" w:rsidRDefault="00C00680" w:rsidP="00C00680">
      <w:pPr>
        <w:spacing w:after="0" w:line="259" w:lineRule="auto"/>
      </w:pPr>
      <w:r>
        <w:t xml:space="preserve"> </w:t>
      </w:r>
    </w:p>
    <w:p w14:paraId="10A5EFD4" w14:textId="77777777" w:rsidR="00C00680" w:rsidRDefault="00C00680" w:rsidP="00C00680">
      <w:pPr>
        <w:spacing w:after="0" w:line="259" w:lineRule="auto"/>
      </w:pPr>
      <w:r>
        <w:t xml:space="preserve"> </w:t>
      </w:r>
    </w:p>
    <w:p w14:paraId="48EE45CC" w14:textId="77777777" w:rsidR="00C00680" w:rsidRPr="00C00680" w:rsidRDefault="00C00680" w:rsidP="00C00680">
      <w:pPr>
        <w:spacing w:line="358" w:lineRule="auto"/>
        <w:ind w:left="-5"/>
        <w:rPr>
          <w:sz w:val="24"/>
        </w:rPr>
      </w:pPr>
      <w:r w:rsidRPr="00C00680">
        <w:rPr>
          <w:sz w:val="24"/>
        </w:rPr>
        <w:t xml:space="preserve">Die Schülerin (der Schüler) ……………………………………………………… des Jahrganges/der Klasse …………………… konnte die Schule am ……………………………………… bzw. in der Zeit vom ……………………………………… bis ………………………………………… nicht besuchen. </w:t>
      </w:r>
    </w:p>
    <w:p w14:paraId="77F87C45" w14:textId="77777777" w:rsidR="00C00680" w:rsidRPr="00C00680" w:rsidRDefault="00C00680" w:rsidP="00C00680">
      <w:pPr>
        <w:spacing w:after="0" w:line="259" w:lineRule="auto"/>
        <w:rPr>
          <w:sz w:val="24"/>
        </w:rPr>
      </w:pPr>
      <w:r w:rsidRPr="00C00680">
        <w:rPr>
          <w:sz w:val="24"/>
        </w:rPr>
        <w:t xml:space="preserve"> </w:t>
      </w:r>
    </w:p>
    <w:p w14:paraId="4DA3A89B" w14:textId="77777777" w:rsidR="00C00680" w:rsidRDefault="00C00680" w:rsidP="00C00680">
      <w:pPr>
        <w:tabs>
          <w:tab w:val="center" w:pos="5248"/>
        </w:tabs>
        <w:ind w:left="-15"/>
        <w:rPr>
          <w:sz w:val="24"/>
        </w:rPr>
      </w:pPr>
      <w:r w:rsidRPr="00C00680">
        <w:rPr>
          <w:b/>
          <w:sz w:val="24"/>
        </w:rPr>
        <w:t>Angabe des Grundes:</w:t>
      </w:r>
      <w:r w:rsidRPr="00C00680">
        <w:rPr>
          <w:sz w:val="24"/>
        </w:rPr>
        <w:t xml:space="preserve">  </w:t>
      </w:r>
      <w:r>
        <w:rPr>
          <w:sz w:val="24"/>
        </w:rPr>
        <w:t xml:space="preserve">         </w:t>
      </w:r>
      <w:r w:rsidRPr="00C00680">
        <w:rPr>
          <w:sz w:val="24"/>
        </w:rPr>
        <w:t xml:space="preserve">……………………………………………………. </w:t>
      </w:r>
    </w:p>
    <w:p w14:paraId="1EF6EDA8" w14:textId="454537D1" w:rsidR="00C00680" w:rsidRPr="00C00680" w:rsidRDefault="00C00680" w:rsidP="00C00680">
      <w:pPr>
        <w:tabs>
          <w:tab w:val="center" w:pos="5248"/>
        </w:tabs>
        <w:ind w:left="-15"/>
        <w:rPr>
          <w:sz w:val="24"/>
        </w:rPr>
      </w:pPr>
      <w:r w:rsidRPr="00C00680">
        <w:rPr>
          <w:b/>
          <w:sz w:val="24"/>
        </w:rPr>
        <w:t>Anzahl der Fehlstunden:</w:t>
      </w:r>
      <w:r w:rsidRPr="00C00680">
        <w:rPr>
          <w:sz w:val="24"/>
        </w:rPr>
        <w:t xml:space="preserve"> </w:t>
      </w:r>
      <w:r>
        <w:rPr>
          <w:sz w:val="24"/>
        </w:rPr>
        <w:t xml:space="preserve">    </w:t>
      </w:r>
      <w:r w:rsidRPr="00C00680">
        <w:rPr>
          <w:sz w:val="24"/>
        </w:rPr>
        <w:t xml:space="preserve">………… </w:t>
      </w:r>
      <w:r w:rsidRPr="00C00680">
        <w:rPr>
          <w:sz w:val="24"/>
        </w:rPr>
        <w:tab/>
        <w:t xml:space="preserve"> </w:t>
      </w:r>
    </w:p>
    <w:p w14:paraId="02080C05" w14:textId="77777777" w:rsidR="00C00680" w:rsidRPr="00C00680" w:rsidRDefault="00C00680" w:rsidP="00C00680">
      <w:pPr>
        <w:tabs>
          <w:tab w:val="center" w:pos="3404"/>
          <w:tab w:val="center" w:pos="7380"/>
        </w:tabs>
        <w:ind w:left="-15"/>
        <w:rPr>
          <w:sz w:val="24"/>
        </w:rPr>
      </w:pPr>
      <w:r w:rsidRPr="00C00680">
        <w:rPr>
          <w:sz w:val="24"/>
        </w:rPr>
        <w:t xml:space="preserve"> </w:t>
      </w:r>
      <w:r w:rsidRPr="00C00680">
        <w:rPr>
          <w:sz w:val="24"/>
        </w:rPr>
        <w:tab/>
        <w:t xml:space="preserve"> </w:t>
      </w:r>
      <w:r w:rsidRPr="00C00680">
        <w:rPr>
          <w:sz w:val="24"/>
        </w:rPr>
        <w:tab/>
        <w:t xml:space="preserve">……………………………………………… </w:t>
      </w:r>
    </w:p>
    <w:p w14:paraId="09C1C1F5" w14:textId="77777777" w:rsidR="00C00680" w:rsidRPr="00C00680" w:rsidRDefault="00C00680" w:rsidP="00C00680">
      <w:pPr>
        <w:tabs>
          <w:tab w:val="center" w:pos="3404"/>
          <w:tab w:val="center" w:pos="7378"/>
        </w:tabs>
        <w:ind w:left="-15"/>
        <w:rPr>
          <w:sz w:val="24"/>
        </w:rPr>
      </w:pPr>
      <w:r w:rsidRPr="00C00680">
        <w:rPr>
          <w:sz w:val="24"/>
        </w:rPr>
        <w:t xml:space="preserve"> </w:t>
      </w:r>
      <w:r w:rsidRPr="00C00680">
        <w:rPr>
          <w:sz w:val="24"/>
        </w:rPr>
        <w:tab/>
        <w:t xml:space="preserve"> </w:t>
      </w:r>
      <w:r w:rsidRPr="00C00680">
        <w:rPr>
          <w:sz w:val="24"/>
        </w:rPr>
        <w:tab/>
        <w:t xml:space="preserve">Unterschrift </w:t>
      </w:r>
    </w:p>
    <w:p w14:paraId="3F879F46" w14:textId="29566E2B" w:rsidR="00D475E7" w:rsidRPr="00B66605" w:rsidRDefault="004D60A1" w:rsidP="004D60A1">
      <w:pPr>
        <w:tabs>
          <w:tab w:val="left" w:pos="7337"/>
        </w:tabs>
        <w:rPr>
          <w:rFonts w:ascii="Verdana" w:hAnsi="Verdana"/>
        </w:rPr>
      </w:pPr>
      <w:bookmarkStart w:id="0" w:name="_GoBack"/>
      <w:bookmarkEnd w:id="0"/>
      <w:r w:rsidRPr="00B66605">
        <w:rPr>
          <w:rFonts w:ascii="Verdana" w:hAnsi="Verdana"/>
        </w:rPr>
        <w:tab/>
      </w:r>
    </w:p>
    <w:sectPr w:rsidR="00D475E7" w:rsidRPr="00B66605" w:rsidSect="00C00680">
      <w:headerReference w:type="default" r:id="rId8"/>
      <w:pgSz w:w="11906" w:h="16838" w:code="9"/>
      <w:pgMar w:top="3119" w:right="1418" w:bottom="0" w:left="1418" w:header="113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C1CAB4" w14:textId="77777777" w:rsidR="00375D73" w:rsidRDefault="00375D73" w:rsidP="00C66564">
      <w:pPr>
        <w:spacing w:after="0" w:line="240" w:lineRule="auto"/>
      </w:pPr>
      <w:r>
        <w:separator/>
      </w:r>
    </w:p>
  </w:endnote>
  <w:endnote w:type="continuationSeparator" w:id="0">
    <w:p w14:paraId="5CA40203" w14:textId="77777777" w:rsidR="00375D73" w:rsidRDefault="00375D73" w:rsidP="00C66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4B34B9" w14:textId="77777777" w:rsidR="00375D73" w:rsidRDefault="00375D73" w:rsidP="00C66564">
      <w:pPr>
        <w:spacing w:after="0" w:line="240" w:lineRule="auto"/>
      </w:pPr>
      <w:r>
        <w:separator/>
      </w:r>
    </w:p>
  </w:footnote>
  <w:footnote w:type="continuationSeparator" w:id="0">
    <w:p w14:paraId="467D9CF8" w14:textId="77777777" w:rsidR="00375D73" w:rsidRDefault="00375D73" w:rsidP="00C66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381000" w14:textId="2208DEE2" w:rsidR="00D57BFD" w:rsidRPr="00D57BFD" w:rsidRDefault="00D57BFD" w:rsidP="00D57BFD">
    <w:pPr>
      <w:pStyle w:val="KeinLeerraum"/>
      <w:tabs>
        <w:tab w:val="right" w:pos="4395"/>
        <w:tab w:val="center" w:pos="4536"/>
        <w:tab w:val="left" w:pos="4678"/>
      </w:tabs>
      <w:jc w:val="left"/>
      <w:rPr>
        <w:color w:val="3A3B8C" w:themeColor="text2"/>
        <w:sz w:val="40"/>
        <w:szCs w:val="40"/>
      </w:rPr>
    </w:pPr>
    <w:bookmarkStart w:id="1" w:name="_Hlk155696234"/>
    <w:bookmarkStart w:id="2" w:name="_Hlk155696235"/>
    <w:bookmarkStart w:id="3" w:name="_Hlk155698236"/>
    <w:bookmarkStart w:id="4" w:name="_Hlk155698237"/>
    <w:bookmarkStart w:id="5" w:name="_Hlk155698238"/>
    <w:bookmarkStart w:id="6" w:name="_Hlk155698239"/>
    <w:bookmarkStart w:id="7" w:name="_Hlk155698240"/>
    <w:bookmarkStart w:id="8" w:name="_Hlk155698241"/>
    <w:bookmarkStart w:id="9" w:name="_Hlk155698242"/>
    <w:bookmarkStart w:id="10" w:name="_Hlk155698243"/>
    <w:bookmarkStart w:id="11" w:name="_Hlk155698244"/>
    <w:bookmarkStart w:id="12" w:name="_Hlk155698245"/>
    <w:bookmarkStart w:id="13" w:name="_Hlk155698246"/>
    <w:bookmarkStart w:id="14" w:name="_Hlk155698247"/>
    <w:bookmarkStart w:id="15" w:name="_Hlk155698248"/>
    <w:bookmarkStart w:id="16" w:name="_Hlk155698249"/>
    <w:bookmarkStart w:id="17" w:name="_Hlk155698250"/>
    <w:bookmarkStart w:id="18" w:name="_Hlk155698251"/>
    <w:bookmarkStart w:id="19" w:name="_Hlk155698252"/>
    <w:bookmarkStart w:id="20" w:name="_Hlk155698253"/>
    <w:bookmarkStart w:id="21" w:name="_Hlk155698254"/>
    <w:bookmarkStart w:id="22" w:name="_Hlk155698255"/>
    <w:bookmarkStart w:id="23" w:name="_Hlk155698256"/>
    <w:bookmarkStart w:id="24" w:name="_Hlk155698257"/>
    <w:bookmarkStart w:id="25" w:name="_Hlk155698258"/>
    <w:bookmarkStart w:id="26" w:name="_Hlk155698259"/>
    <w:bookmarkStart w:id="27" w:name="_Hlk155698260"/>
    <w:bookmarkStart w:id="28" w:name="_Hlk155698261"/>
    <w:bookmarkStart w:id="29" w:name="_Hlk155698262"/>
    <w:bookmarkStart w:id="30" w:name="_Hlk155698263"/>
    <w:bookmarkStart w:id="31" w:name="_Hlk155698264"/>
    <w:bookmarkStart w:id="32" w:name="_Hlk155698265"/>
    <w:bookmarkStart w:id="33" w:name="_Hlk155698266"/>
    <w:bookmarkStart w:id="34" w:name="_Hlk155698267"/>
    <w:bookmarkStart w:id="35" w:name="_Hlk155698268"/>
    <w:bookmarkStart w:id="36" w:name="_Hlk155698269"/>
    <w:bookmarkStart w:id="37" w:name="_Hlk155698270"/>
    <w:bookmarkStart w:id="38" w:name="_Hlk155698271"/>
    <w:bookmarkStart w:id="39" w:name="_Hlk155698272"/>
    <w:bookmarkStart w:id="40" w:name="_Hlk155698273"/>
    <w:bookmarkStart w:id="41" w:name="_Hlk155698274"/>
    <w:bookmarkStart w:id="42" w:name="_Hlk155698275"/>
    <w:bookmarkStart w:id="43" w:name="_Hlk155698276"/>
    <w:bookmarkStart w:id="44" w:name="_Hlk155698277"/>
    <w:bookmarkStart w:id="45" w:name="_Hlk155698278"/>
    <w:bookmarkStart w:id="46" w:name="_Hlk155698279"/>
    <w:bookmarkStart w:id="47" w:name="_Hlk155698344"/>
    <w:bookmarkStart w:id="48" w:name="_Hlk155698345"/>
    <w:bookmarkStart w:id="49" w:name="_Hlk155698346"/>
    <w:bookmarkStart w:id="50" w:name="_Hlk155698347"/>
    <w:bookmarkStart w:id="51" w:name="_Hlk155698348"/>
    <w:bookmarkStart w:id="52" w:name="_Hlk155698349"/>
    <w:bookmarkStart w:id="53" w:name="_Hlk155698350"/>
    <w:bookmarkStart w:id="54" w:name="_Hlk155698351"/>
    <w:bookmarkStart w:id="55" w:name="_Hlk155698380"/>
    <w:bookmarkStart w:id="56" w:name="_Hlk155698381"/>
    <w:bookmarkStart w:id="57" w:name="_Hlk155698382"/>
    <w:bookmarkStart w:id="58" w:name="_Hlk155698383"/>
    <w:bookmarkStart w:id="59" w:name="_Hlk155698384"/>
    <w:bookmarkStart w:id="60" w:name="_Hlk155698385"/>
    <w:bookmarkStart w:id="61" w:name="_Hlk155698386"/>
    <w:bookmarkStart w:id="62" w:name="_Hlk155698387"/>
    <w:bookmarkStart w:id="63" w:name="_Hlk155698388"/>
    <w:bookmarkStart w:id="64" w:name="_Hlk155698389"/>
    <w:bookmarkStart w:id="65" w:name="_Hlk155698390"/>
    <w:bookmarkStart w:id="66" w:name="_Hlk155698391"/>
    <w:bookmarkStart w:id="67" w:name="_Hlk155698392"/>
    <w:bookmarkStart w:id="68" w:name="_Hlk155698393"/>
    <w:bookmarkStart w:id="69" w:name="_Hlk155698394"/>
    <w:bookmarkStart w:id="70" w:name="_Hlk155698395"/>
    <w:bookmarkStart w:id="71" w:name="_Hlk155698396"/>
    <w:bookmarkStart w:id="72" w:name="_Hlk155698397"/>
    <w:bookmarkStart w:id="73" w:name="_Hlk155698407"/>
    <w:bookmarkStart w:id="74" w:name="_Hlk155698408"/>
    <w:bookmarkStart w:id="75" w:name="_Hlk155698409"/>
    <w:bookmarkStart w:id="76" w:name="_Hlk155698410"/>
    <w:bookmarkStart w:id="77" w:name="_Hlk155698411"/>
    <w:bookmarkStart w:id="78" w:name="_Hlk155698412"/>
    <w:bookmarkStart w:id="79" w:name="_Hlk155698413"/>
    <w:bookmarkStart w:id="80" w:name="_Hlk155698414"/>
    <w:bookmarkStart w:id="81" w:name="_Hlk155698444"/>
    <w:bookmarkStart w:id="82" w:name="_Hlk155698445"/>
    <w:bookmarkStart w:id="83" w:name="_Hlk155698446"/>
    <w:bookmarkStart w:id="84" w:name="_Hlk155698447"/>
    <w:r>
      <w:rPr>
        <w:noProof/>
        <w:color w:val="3A3B8C"/>
      </w:rPr>
      <w:drawing>
        <wp:anchor distT="0" distB="0" distL="114300" distR="114300" simplePos="0" relativeHeight="251655680" behindDoc="0" locked="0" layoutInCell="1" allowOverlap="1" wp14:anchorId="535F0E92" wp14:editId="495B3A20">
          <wp:simplePos x="0" y="0"/>
          <wp:positionH relativeFrom="column">
            <wp:posOffset>4260390</wp:posOffset>
          </wp:positionH>
          <wp:positionV relativeFrom="paragraph">
            <wp:posOffset>-167640</wp:posOffset>
          </wp:positionV>
          <wp:extent cx="1650190" cy="1352550"/>
          <wp:effectExtent l="0" t="0" r="762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0385987" name="Grafik 40038598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0235" cy="13607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7BFD">
      <w:rPr>
        <w:color w:val="3A3B8C" w:themeColor="text2"/>
        <w:sz w:val="40"/>
        <w:szCs w:val="40"/>
      </w:rPr>
      <w:t>BUNDESHANDELSAKADEMIE</w:t>
    </w:r>
  </w:p>
  <w:p w14:paraId="3E47A16D" w14:textId="1EA06E89" w:rsidR="00D57BFD" w:rsidRDefault="00D57BFD" w:rsidP="00D57BFD">
    <w:pPr>
      <w:pStyle w:val="KeinLeerraum"/>
      <w:tabs>
        <w:tab w:val="right" w:pos="4395"/>
        <w:tab w:val="center" w:pos="4536"/>
        <w:tab w:val="left" w:pos="4678"/>
      </w:tabs>
      <w:jc w:val="left"/>
      <w:rPr>
        <w:szCs w:val="20"/>
      </w:rPr>
    </w:pPr>
  </w:p>
  <w:p w14:paraId="2DB50883" w14:textId="6B5688F0" w:rsidR="00D57BFD" w:rsidRDefault="00D57BFD" w:rsidP="00D57BFD">
    <w:pPr>
      <w:pStyle w:val="KeinLeerraum"/>
      <w:tabs>
        <w:tab w:val="right" w:pos="4395"/>
        <w:tab w:val="center" w:pos="4536"/>
        <w:tab w:val="left" w:pos="4678"/>
      </w:tabs>
      <w:jc w:val="left"/>
      <w:rPr>
        <w:sz w:val="16"/>
        <w:szCs w:val="16"/>
      </w:rPr>
    </w:pPr>
    <w:r w:rsidRPr="00D57BFD">
      <w:rPr>
        <w:sz w:val="16"/>
        <w:szCs w:val="16"/>
      </w:rPr>
      <w:t>Zernattostraße 2 – 9800 Spittal/Drau</w:t>
    </w:r>
  </w:p>
  <w:p w14:paraId="79ABE4F6" w14:textId="102ADFF2" w:rsidR="00D57BFD" w:rsidRDefault="00D57BFD" w:rsidP="00D57BFD">
    <w:pPr>
      <w:pStyle w:val="KeinLeerraum"/>
      <w:tabs>
        <w:tab w:val="right" w:pos="4395"/>
        <w:tab w:val="center" w:pos="4536"/>
        <w:tab w:val="left" w:pos="4678"/>
      </w:tabs>
      <w:jc w:val="left"/>
      <w:rPr>
        <w:sz w:val="16"/>
        <w:szCs w:val="16"/>
      </w:rPr>
    </w:pPr>
    <w:r w:rsidRPr="00D57BFD">
      <w:rPr>
        <w:sz w:val="16"/>
        <w:szCs w:val="16"/>
      </w:rPr>
      <w:t>Telefon: 04762 613 40</w:t>
    </w:r>
    <w:r>
      <w:rPr>
        <w:sz w:val="16"/>
        <w:szCs w:val="16"/>
      </w:rPr>
      <w:t xml:space="preserve"> </w:t>
    </w:r>
    <w:r w:rsidR="0062771E">
      <w:rPr>
        <w:sz w:val="16"/>
        <w:szCs w:val="16"/>
      </w:rPr>
      <w:t xml:space="preserve">– </w:t>
    </w:r>
    <w:r w:rsidRPr="00D57BFD">
      <w:rPr>
        <w:sz w:val="16"/>
        <w:szCs w:val="16"/>
      </w:rPr>
      <w:t>E-Mail: office@hakspittal.at</w:t>
    </w:r>
  </w:p>
  <w:p w14:paraId="70A8F15C" w14:textId="55F896B5" w:rsidR="00D57BFD" w:rsidRPr="00D57BFD" w:rsidRDefault="00D57BFD" w:rsidP="00D57BFD">
    <w:pPr>
      <w:pStyle w:val="KeinLeerraum"/>
      <w:tabs>
        <w:tab w:val="right" w:pos="4395"/>
        <w:tab w:val="center" w:pos="4536"/>
        <w:tab w:val="left" w:pos="4678"/>
      </w:tabs>
      <w:jc w:val="left"/>
      <w:rPr>
        <w:sz w:val="16"/>
        <w:szCs w:val="16"/>
      </w:rPr>
    </w:pPr>
    <w:r w:rsidRPr="00D57BFD">
      <w:rPr>
        <w:sz w:val="16"/>
        <w:szCs w:val="16"/>
      </w:rPr>
      <w:t xml:space="preserve">Internet: </w:t>
    </w:r>
    <w:r w:rsidRPr="0062771E">
      <w:rPr>
        <w:sz w:val="16"/>
        <w:szCs w:val="16"/>
      </w:rPr>
      <w:t>www.hakspittal.at</w:t>
    </w:r>
  </w:p>
  <w:p w14:paraId="700A8CC4" w14:textId="19E34D02" w:rsidR="00D57BFD" w:rsidRDefault="00D57BFD" w:rsidP="0062771E">
    <w:pPr>
      <w:pStyle w:val="KeinLeerraum"/>
      <w:tabs>
        <w:tab w:val="left" w:pos="1040"/>
      </w:tabs>
      <w:jc w:val="left"/>
      <w:rPr>
        <w:sz w:val="18"/>
        <w:szCs w:val="18"/>
      </w:rPr>
    </w:pPr>
  </w:p>
  <w:p w14:paraId="59151F3C" w14:textId="071DAAA5" w:rsidR="00D57BFD" w:rsidRPr="00D57BFD" w:rsidRDefault="00D57BFD" w:rsidP="00D57BFD">
    <w:pPr>
      <w:pStyle w:val="KeinLeerraum"/>
      <w:tabs>
        <w:tab w:val="right" w:pos="4395"/>
        <w:tab w:val="center" w:pos="4536"/>
        <w:tab w:val="left" w:pos="4678"/>
      </w:tabs>
      <w:jc w:val="left"/>
      <w:rPr>
        <w:sz w:val="18"/>
        <w:szCs w:val="18"/>
      </w:rPr>
    </w:pPr>
  </w:p>
  <w:bookmarkEnd w:id="1"/>
  <w:bookmarkEnd w:id="2"/>
  <w:bookmarkEnd w:id="3"/>
  <w:bookmarkEnd w:id="4"/>
  <w:bookmarkEnd w:id="5"/>
  <w:bookmarkEnd w:id="6"/>
  <w:bookmarkEnd w:id="7"/>
  <w:bookmarkEnd w:id="8"/>
  <w:bookmarkEnd w:id="9"/>
  <w:bookmarkEnd w:id="10"/>
  <w:bookmarkEnd w:id="11"/>
  <w:bookmarkEnd w:id="12"/>
  <w:bookmarkEnd w:id="13"/>
  <w:bookmarkEnd w:id="14"/>
  <w:bookmarkEnd w:id="15"/>
  <w:bookmarkEnd w:id="16"/>
  <w:bookmarkEnd w:id="17"/>
  <w:bookmarkEnd w:id="18"/>
  <w:bookmarkEnd w:id="19"/>
  <w:bookmarkEnd w:id="20"/>
  <w:bookmarkEnd w:id="21"/>
  <w:bookmarkEnd w:id="22"/>
  <w:bookmarkEnd w:id="23"/>
  <w:bookmarkEnd w:id="24"/>
  <w:bookmarkEnd w:id="25"/>
  <w:bookmarkEnd w:id="26"/>
  <w:bookmarkEnd w:id="27"/>
  <w:bookmarkEnd w:id="28"/>
  <w:bookmarkEnd w:id="29"/>
  <w:bookmarkEnd w:id="30"/>
  <w:bookmarkEnd w:id="31"/>
  <w:bookmarkEnd w:id="32"/>
  <w:bookmarkEnd w:id="33"/>
  <w:bookmarkEnd w:id="34"/>
  <w:bookmarkEnd w:id="35"/>
  <w:bookmarkEnd w:id="36"/>
  <w:bookmarkEnd w:id="37"/>
  <w:bookmarkEnd w:id="38"/>
  <w:bookmarkEnd w:id="39"/>
  <w:bookmarkEnd w:id="40"/>
  <w:bookmarkEnd w:id="41"/>
  <w:bookmarkEnd w:id="42"/>
  <w:bookmarkEnd w:id="43"/>
  <w:bookmarkEnd w:id="44"/>
  <w:bookmarkEnd w:id="45"/>
  <w:bookmarkEnd w:id="46"/>
  <w:bookmarkEnd w:id="47"/>
  <w:bookmarkEnd w:id="48"/>
  <w:bookmarkEnd w:id="49"/>
  <w:bookmarkEnd w:id="50"/>
  <w:bookmarkEnd w:id="51"/>
  <w:bookmarkEnd w:id="52"/>
  <w:bookmarkEnd w:id="53"/>
  <w:bookmarkEnd w:id="54"/>
  <w:bookmarkEnd w:id="55"/>
  <w:bookmarkEnd w:id="56"/>
  <w:bookmarkEnd w:id="57"/>
  <w:bookmarkEnd w:id="58"/>
  <w:bookmarkEnd w:id="59"/>
  <w:bookmarkEnd w:id="60"/>
  <w:bookmarkEnd w:id="61"/>
  <w:bookmarkEnd w:id="62"/>
  <w:bookmarkEnd w:id="63"/>
  <w:bookmarkEnd w:id="64"/>
  <w:bookmarkEnd w:id="65"/>
  <w:bookmarkEnd w:id="66"/>
  <w:bookmarkEnd w:id="67"/>
  <w:bookmarkEnd w:id="68"/>
  <w:bookmarkEnd w:id="69"/>
  <w:bookmarkEnd w:id="70"/>
  <w:bookmarkEnd w:id="71"/>
  <w:bookmarkEnd w:id="72"/>
  <w:bookmarkEnd w:id="73"/>
  <w:bookmarkEnd w:id="74"/>
  <w:bookmarkEnd w:id="75"/>
  <w:bookmarkEnd w:id="76"/>
  <w:bookmarkEnd w:id="77"/>
  <w:bookmarkEnd w:id="78"/>
  <w:bookmarkEnd w:id="79"/>
  <w:bookmarkEnd w:id="80"/>
  <w:bookmarkEnd w:id="81"/>
  <w:bookmarkEnd w:id="82"/>
  <w:bookmarkEnd w:id="83"/>
  <w:bookmarkEnd w:id="84"/>
  <w:p w14:paraId="395595A0" w14:textId="2B1DF498" w:rsidR="00465A7C" w:rsidRPr="00465A7C" w:rsidRDefault="00465A7C" w:rsidP="00E67A93">
    <w:pPr>
      <w:pStyle w:val="KeinLeerraum"/>
      <w:rPr>
        <w:color w:val="3A3B8C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5C6B92"/>
    <w:multiLevelType w:val="hybridMultilevel"/>
    <w:tmpl w:val="157A499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B462F9"/>
    <w:multiLevelType w:val="hybridMultilevel"/>
    <w:tmpl w:val="DEA0626C"/>
    <w:lvl w:ilvl="0" w:tplc="39E8F718">
      <w:start w:val="1"/>
      <w:numFmt w:val="bullet"/>
      <w:pStyle w:val="Aufzhlung"/>
      <w:lvlText w:val=""/>
      <w:lvlJc w:val="left"/>
      <w:pPr>
        <w:ind w:left="360" w:hanging="360"/>
      </w:pPr>
      <w:rPr>
        <w:rFonts w:ascii="Wingdings" w:hAnsi="Wingdings" w:hint="default"/>
        <w:color w:val="3A3B8C" w:themeColor="text2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de-AT" w:vendorID="64" w:dllVersion="0" w:nlCheck="1" w:checkStyle="0"/>
  <w:activeWritingStyle w:appName="MSWord" w:lang="de-DE" w:vendorID="64" w:dllVersion="4096" w:nlCheck="1" w:checkStyle="0"/>
  <w:activeWritingStyle w:appName="MSWord" w:lang="de-AT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251"/>
    <w:rsid w:val="00020ABB"/>
    <w:rsid w:val="00021146"/>
    <w:rsid w:val="0003131B"/>
    <w:rsid w:val="000624B8"/>
    <w:rsid w:val="00070345"/>
    <w:rsid w:val="00072251"/>
    <w:rsid w:val="000A2752"/>
    <w:rsid w:val="001471DF"/>
    <w:rsid w:val="001B141C"/>
    <w:rsid w:val="00213489"/>
    <w:rsid w:val="0025153D"/>
    <w:rsid w:val="00264506"/>
    <w:rsid w:val="002E6904"/>
    <w:rsid w:val="002F2956"/>
    <w:rsid w:val="00375D73"/>
    <w:rsid w:val="003E427F"/>
    <w:rsid w:val="003F7615"/>
    <w:rsid w:val="004564A9"/>
    <w:rsid w:val="00465A7C"/>
    <w:rsid w:val="00476482"/>
    <w:rsid w:val="004A05DE"/>
    <w:rsid w:val="004D5ED0"/>
    <w:rsid w:val="004D60A1"/>
    <w:rsid w:val="00521017"/>
    <w:rsid w:val="00567F7B"/>
    <w:rsid w:val="005B1B0C"/>
    <w:rsid w:val="00600F94"/>
    <w:rsid w:val="0062771E"/>
    <w:rsid w:val="00657795"/>
    <w:rsid w:val="00704978"/>
    <w:rsid w:val="00707D5C"/>
    <w:rsid w:val="00752CA1"/>
    <w:rsid w:val="00776B8C"/>
    <w:rsid w:val="00783A51"/>
    <w:rsid w:val="00784042"/>
    <w:rsid w:val="007D1931"/>
    <w:rsid w:val="007E662F"/>
    <w:rsid w:val="00860FDC"/>
    <w:rsid w:val="0087532A"/>
    <w:rsid w:val="008758C8"/>
    <w:rsid w:val="00885952"/>
    <w:rsid w:val="008B5379"/>
    <w:rsid w:val="00983F1D"/>
    <w:rsid w:val="00985F24"/>
    <w:rsid w:val="00A06195"/>
    <w:rsid w:val="00A06601"/>
    <w:rsid w:val="00A16834"/>
    <w:rsid w:val="00B129AA"/>
    <w:rsid w:val="00B274DB"/>
    <w:rsid w:val="00B57DEC"/>
    <w:rsid w:val="00B66605"/>
    <w:rsid w:val="00BA4574"/>
    <w:rsid w:val="00BB713D"/>
    <w:rsid w:val="00BC178C"/>
    <w:rsid w:val="00BC204E"/>
    <w:rsid w:val="00BD503F"/>
    <w:rsid w:val="00C00680"/>
    <w:rsid w:val="00C07FB5"/>
    <w:rsid w:val="00C177EB"/>
    <w:rsid w:val="00C66564"/>
    <w:rsid w:val="00C72103"/>
    <w:rsid w:val="00CA7A70"/>
    <w:rsid w:val="00CB0997"/>
    <w:rsid w:val="00D475E7"/>
    <w:rsid w:val="00D54973"/>
    <w:rsid w:val="00D57BFD"/>
    <w:rsid w:val="00D82002"/>
    <w:rsid w:val="00DA4083"/>
    <w:rsid w:val="00DE04AD"/>
    <w:rsid w:val="00DE48C2"/>
    <w:rsid w:val="00DE6DFA"/>
    <w:rsid w:val="00E463F7"/>
    <w:rsid w:val="00E67A93"/>
    <w:rsid w:val="00E911AF"/>
    <w:rsid w:val="00F72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4:docId w14:val="04C3894A"/>
  <w15:docId w15:val="{249B4CCF-5883-4275-A6C6-E4B915162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next w:val="Standard"/>
    <w:link w:val="berschrift1Zchn"/>
    <w:uiPriority w:val="9"/>
    <w:qFormat/>
    <w:rsid w:val="00C00680"/>
    <w:pPr>
      <w:keepNext/>
      <w:keepLines/>
      <w:shd w:val="clear" w:color="auto" w:fill="D9D9D9"/>
      <w:spacing w:after="0" w:line="259" w:lineRule="auto"/>
      <w:ind w:left="366" w:hanging="10"/>
      <w:jc w:val="center"/>
      <w:outlineLvl w:val="0"/>
    </w:pPr>
    <w:rPr>
      <w:rFonts w:ascii="Verdana" w:eastAsia="Verdana" w:hAnsi="Verdana" w:cs="Verdana"/>
      <w:b/>
      <w:color w:val="3A3B8C" w:themeColor="accent4"/>
      <w:sz w:val="32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72251"/>
    <w:rPr>
      <w:color w:val="3A3B8C" w:themeColor="hyperlink"/>
      <w:u w:val="single"/>
    </w:rPr>
  </w:style>
  <w:style w:type="paragraph" w:styleId="KeinLeerraum">
    <w:name w:val="No Spacing"/>
    <w:link w:val="KeinLeerraumZchn"/>
    <w:uiPriority w:val="1"/>
    <w:qFormat/>
    <w:rsid w:val="00D475E7"/>
    <w:pPr>
      <w:spacing w:after="0" w:line="240" w:lineRule="auto"/>
      <w:jc w:val="both"/>
    </w:pPr>
    <w:rPr>
      <w:rFonts w:ascii="Verdana" w:hAnsi="Verdana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2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225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66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66564"/>
  </w:style>
  <w:style w:type="paragraph" w:styleId="Fuzeile">
    <w:name w:val="footer"/>
    <w:basedOn w:val="Standard"/>
    <w:link w:val="FuzeileZchn"/>
    <w:uiPriority w:val="99"/>
    <w:unhideWhenUsed/>
    <w:rsid w:val="00C66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66564"/>
  </w:style>
  <w:style w:type="paragraph" w:styleId="Listenabsatz">
    <w:name w:val="List Paragraph"/>
    <w:basedOn w:val="Standard"/>
    <w:uiPriority w:val="34"/>
    <w:qFormat/>
    <w:rsid w:val="00465A7C"/>
    <w:pPr>
      <w:ind w:left="720"/>
      <w:contextualSpacing/>
    </w:pPr>
  </w:style>
  <w:style w:type="table" w:styleId="Tabellenraster">
    <w:name w:val="Table Grid"/>
    <w:basedOn w:val="NormaleTabelle"/>
    <w:uiPriority w:val="59"/>
    <w:rsid w:val="008753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itternetztabelle1hell1">
    <w:name w:val="Gitternetztabelle 1 hell1"/>
    <w:basedOn w:val="NormaleTabelle"/>
    <w:next w:val="Gitternetztabelle1hell"/>
    <w:uiPriority w:val="46"/>
    <w:rsid w:val="00704978"/>
    <w:pPr>
      <w:spacing w:after="0" w:line="240" w:lineRule="auto"/>
    </w:pPr>
    <w:rPr>
      <w:lang w:val="de-AT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">
    <w:name w:val="Grid Table 1 Light"/>
    <w:basedOn w:val="NormaleTabelle"/>
    <w:uiPriority w:val="46"/>
    <w:rsid w:val="0070497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D475E7"/>
    <w:rPr>
      <w:color w:val="605E5C"/>
      <w:shd w:val="clear" w:color="auto" w:fill="E1DFDD"/>
    </w:rPr>
  </w:style>
  <w:style w:type="paragraph" w:customStyle="1" w:styleId="Betreff">
    <w:name w:val="Betreff"/>
    <w:basedOn w:val="KeinLeerraum"/>
    <w:link w:val="BetreffZchn"/>
    <w:qFormat/>
    <w:rsid w:val="00E67A93"/>
    <w:rPr>
      <w:caps/>
      <w:color w:val="3A3B8C"/>
      <w:sz w:val="32"/>
      <w:szCs w:val="34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67A93"/>
    <w:rPr>
      <w:rFonts w:ascii="Verdana" w:hAnsi="Verdana"/>
      <w:sz w:val="20"/>
    </w:rPr>
  </w:style>
  <w:style w:type="character" w:customStyle="1" w:styleId="BetreffZchn">
    <w:name w:val="Betreff Zchn"/>
    <w:basedOn w:val="KeinLeerraumZchn"/>
    <w:link w:val="Betreff"/>
    <w:rsid w:val="00E67A93"/>
    <w:rPr>
      <w:rFonts w:ascii="Verdana" w:hAnsi="Verdana"/>
      <w:caps/>
      <w:color w:val="3A3B8C"/>
      <w:sz w:val="32"/>
      <w:szCs w:val="34"/>
    </w:rPr>
  </w:style>
  <w:style w:type="paragraph" w:customStyle="1" w:styleId="Aufzhlung">
    <w:name w:val="Aufzählung"/>
    <w:basedOn w:val="KeinLeerraum"/>
    <w:link w:val="AufzhlungZchn"/>
    <w:qFormat/>
    <w:rsid w:val="00E67A93"/>
    <w:pPr>
      <w:numPr>
        <w:numId w:val="2"/>
      </w:numPr>
    </w:pPr>
  </w:style>
  <w:style w:type="character" w:customStyle="1" w:styleId="AufzhlungZchn">
    <w:name w:val="Aufzählung Zchn"/>
    <w:basedOn w:val="KeinLeerraumZchn"/>
    <w:link w:val="Aufzhlung"/>
    <w:rsid w:val="00E67A93"/>
    <w:rPr>
      <w:rFonts w:ascii="Verdana" w:hAnsi="Verdana"/>
      <w:sz w:val="20"/>
    </w:rPr>
  </w:style>
  <w:style w:type="paragraph" w:customStyle="1" w:styleId="Zentrierung">
    <w:name w:val="Zentrierung"/>
    <w:basedOn w:val="KeinLeerraum"/>
    <w:link w:val="ZentrierungZchn"/>
    <w:qFormat/>
    <w:rsid w:val="00E67A93"/>
    <w:pPr>
      <w:shd w:val="clear" w:color="auto" w:fill="F2F2F2" w:themeFill="background1" w:themeFillShade="F2"/>
      <w:jc w:val="center"/>
    </w:pPr>
    <w:rPr>
      <w:caps/>
      <w:color w:val="3A3B8C" w:themeColor="text2"/>
      <w:sz w:val="24"/>
      <w:szCs w:val="28"/>
    </w:rPr>
  </w:style>
  <w:style w:type="character" w:customStyle="1" w:styleId="ZentrierungZchn">
    <w:name w:val="Zentrierung Zchn"/>
    <w:basedOn w:val="KeinLeerraumZchn"/>
    <w:link w:val="Zentrierung"/>
    <w:rsid w:val="00E67A93"/>
    <w:rPr>
      <w:rFonts w:ascii="Verdana" w:hAnsi="Verdana"/>
      <w:caps/>
      <w:color w:val="3A3B8C" w:themeColor="text2"/>
      <w:sz w:val="24"/>
      <w:szCs w:val="28"/>
      <w:shd w:val="clear" w:color="auto" w:fill="F2F2F2" w:themeFill="background1" w:themeFillShade="F2"/>
    </w:rPr>
  </w:style>
  <w:style w:type="paragraph" w:customStyle="1" w:styleId="Stichwrter">
    <w:name w:val="Stichwörter"/>
    <w:basedOn w:val="KeinLeerraum"/>
    <w:link w:val="StichwrterZchn"/>
    <w:qFormat/>
    <w:rsid w:val="00D82002"/>
    <w:pPr>
      <w:ind w:left="1701" w:hanging="1701"/>
    </w:pPr>
    <w:rPr>
      <w:color w:val="000000" w:themeColor="text1"/>
    </w:rPr>
  </w:style>
  <w:style w:type="character" w:customStyle="1" w:styleId="StichwrterZchn">
    <w:name w:val="Stichwörter Zchn"/>
    <w:basedOn w:val="KeinLeerraumZchn"/>
    <w:link w:val="Stichwrter"/>
    <w:rsid w:val="00D82002"/>
    <w:rPr>
      <w:rFonts w:ascii="Verdana" w:hAnsi="Verdana"/>
      <w:color w:val="000000" w:themeColor="text1"/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00680"/>
    <w:rPr>
      <w:rFonts w:ascii="Verdana" w:eastAsia="Verdana" w:hAnsi="Verdana" w:cs="Verdana"/>
      <w:b/>
      <w:color w:val="3A3B8C" w:themeColor="accent4"/>
      <w:sz w:val="32"/>
      <w:shd w:val="clear" w:color="auto" w:fill="D9D9D9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35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Larissa">
  <a:themeElements>
    <a:clrScheme name="Benutzerdefiniert 2">
      <a:dk1>
        <a:sysClr val="windowText" lastClr="000000"/>
      </a:dk1>
      <a:lt1>
        <a:sysClr val="window" lastClr="FFFFFF"/>
      </a:lt1>
      <a:dk2>
        <a:srgbClr val="3A3B8C"/>
      </a:dk2>
      <a:lt2>
        <a:srgbClr val="EEECE1"/>
      </a:lt2>
      <a:accent1>
        <a:srgbClr val="3A3B8C"/>
      </a:accent1>
      <a:accent2>
        <a:srgbClr val="3A3B8C"/>
      </a:accent2>
      <a:accent3>
        <a:srgbClr val="3A3B8C"/>
      </a:accent3>
      <a:accent4>
        <a:srgbClr val="3A3B8C"/>
      </a:accent4>
      <a:accent5>
        <a:srgbClr val="3A3B8C"/>
      </a:accent5>
      <a:accent6>
        <a:srgbClr val="3A3B8C"/>
      </a:accent6>
      <a:hlink>
        <a:srgbClr val="3A3B8C"/>
      </a:hlink>
      <a:folHlink>
        <a:srgbClr val="3A3B8C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Joan Schoenbucher</cp:lastModifiedBy>
  <cp:revision>2</cp:revision>
  <cp:lastPrinted>2024-06-10T10:57:00Z</cp:lastPrinted>
  <dcterms:created xsi:type="dcterms:W3CDTF">2024-12-03T10:32:00Z</dcterms:created>
  <dcterms:modified xsi:type="dcterms:W3CDTF">2024-12-03T10:32:00Z</dcterms:modified>
</cp:coreProperties>
</file>